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18728" w14:textId="77777777" w:rsidR="00394FB1" w:rsidRDefault="007C2BA6" w:rsidP="008C554F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ru-RU"/>
        </w:rPr>
        <w:t>ПРИЛОЖЕНИЕ 1. Форма заявки.</w:t>
      </w:r>
    </w:p>
    <w:p w14:paraId="117ADD87" w14:textId="77777777" w:rsidR="00394FB1" w:rsidRDefault="007C2BA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Заявка</w:t>
      </w:r>
    </w:p>
    <w:p w14:paraId="31914F46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</w:t>
      </w:r>
    </w:p>
    <w:p w14:paraId="2E9AF1FE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(наименование организации, учебного образовательного учреждения)</w:t>
      </w:r>
    </w:p>
    <w:p w14:paraId="094274A5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на участие в </w:t>
      </w:r>
      <w:r>
        <w:rPr>
          <w:rFonts w:ascii="Times New Roman" w:hAnsi="Times New Roman" w:cs="Times New Roman"/>
          <w:sz w:val="28"/>
          <w:szCs w:val="28"/>
          <w:lang w:val="ru-RU"/>
        </w:rPr>
        <w:t>муниципальном конкурсе чтецов</w:t>
      </w:r>
    </w:p>
    <w:p w14:paraId="55818979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«Родной напев», посвященном 195-летию Балашихи</w:t>
      </w:r>
    </w:p>
    <w:tbl>
      <w:tblPr>
        <w:tblW w:w="10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276"/>
        <w:gridCol w:w="1200"/>
        <w:gridCol w:w="2584"/>
        <w:gridCol w:w="2081"/>
      </w:tblGrid>
      <w:tr w:rsidR="00394FB1" w:rsidRPr="008C554F" w14:paraId="73F55A25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3D540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E07B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 </w:t>
            </w:r>
          </w:p>
          <w:p w14:paraId="3CE87532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конкурсанта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E6F1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74FB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ОУ 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9B53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стихотворения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автор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8656" w14:textId="77777777" w:rsidR="00394FB1" w:rsidRDefault="007C2BA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Руководитель, контактный телефон, электронная почта</w:t>
            </w:r>
          </w:p>
        </w:tc>
      </w:tr>
      <w:tr w:rsidR="00394FB1" w:rsidRPr="008C554F" w14:paraId="3CC6C882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3388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5A613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ED30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0C74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7298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EA64" w14:textId="77777777" w:rsidR="00394FB1" w:rsidRDefault="00394FB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3106F653" w14:textId="77777777" w:rsidR="00394FB1" w:rsidRDefault="00394FB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324927C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ab/>
      </w:r>
    </w:p>
    <w:p w14:paraId="5D14920F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(подпись, фамилия, имя, отчество руководителя организации, учебного образовательного учреждения)</w:t>
      </w:r>
    </w:p>
    <w:p w14:paraId="793442C1" w14:textId="77777777" w:rsidR="00394FB1" w:rsidRDefault="00394FB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4F1E93C" w14:textId="77777777" w:rsidR="00394FB1" w:rsidRDefault="00394FB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F8D9E35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6FB10F2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8C60EDF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1355D9F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7558A15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179F2212" w14:textId="77777777" w:rsidR="00394FB1" w:rsidRDefault="00394FB1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EEAC93B" w14:textId="77777777" w:rsidR="00394FB1" w:rsidRDefault="007C2BA6">
      <w:pPr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ПРИЛОЖЕНИЕ 2</w:t>
      </w:r>
    </w:p>
    <w:p w14:paraId="2036BB38" w14:textId="77777777" w:rsidR="00394FB1" w:rsidRDefault="007C2BA6">
      <w:pPr>
        <w:pStyle w:val="ac"/>
        <w:tabs>
          <w:tab w:val="left" w:pos="0"/>
        </w:tabs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 Положению </w:t>
      </w:r>
    </w:p>
    <w:p w14:paraId="6EB92490" w14:textId="77777777" w:rsidR="00394FB1" w:rsidRDefault="007C2BA6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муниципального конкурса чтецов </w:t>
      </w:r>
    </w:p>
    <w:p w14:paraId="4FBCA49E" w14:textId="77777777" w:rsidR="00394FB1" w:rsidRDefault="007C2BA6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«Родной напев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» ,</w:t>
      </w:r>
      <w:proofErr w:type="gramEnd"/>
    </w:p>
    <w:p w14:paraId="1304286E" w14:textId="77777777" w:rsidR="00394FB1" w:rsidRDefault="007C2BA6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посвященного Дню города</w:t>
      </w:r>
    </w:p>
    <w:p w14:paraId="218FAE13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Письменное согласие </w:t>
      </w:r>
    </w:p>
    <w:p w14:paraId="2015C587" w14:textId="77777777" w:rsidR="00394FB1" w:rsidRDefault="007C2B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обработку персональных данных</w:t>
      </w:r>
    </w:p>
    <w:p w14:paraId="7E478F7A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Я,_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_________________________________________________________________,</w:t>
      </w:r>
    </w:p>
    <w:p w14:paraId="1A582772" w14:textId="77777777" w:rsidR="00394FB1" w:rsidRDefault="007C2BA6">
      <w:pPr>
        <w:ind w:firstLine="51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(Ф.И.О.)</w:t>
      </w:r>
    </w:p>
    <w:p w14:paraId="42EDF816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____________________________________________________________________</w:t>
      </w:r>
    </w:p>
    <w:p w14:paraId="3E533C42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____________________________________________________________________,</w:t>
      </w:r>
    </w:p>
    <w:p w14:paraId="1A3B88C5" w14:textId="77777777" w:rsidR="00394FB1" w:rsidRDefault="007C2BA6">
      <w:pPr>
        <w:ind w:firstLine="51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(данные документа, удостоверяющего личность, сведения о дате выдачи документа и выдавшем его органе)</w:t>
      </w:r>
    </w:p>
    <w:p w14:paraId="78FAAA68" w14:textId="77777777" w:rsidR="00394FB1" w:rsidRDefault="00394FB1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3684481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соглас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ен(-а) на обработку своих персональных данных (либо персональных данных своего ребёнка __________________________________________________)  </w:t>
      </w:r>
    </w:p>
    <w:p w14:paraId="1218D1EC" w14:textId="77777777" w:rsidR="00394FB1" w:rsidRDefault="007C2BA6">
      <w:pPr>
        <w:ind w:firstLine="51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(Ф.И.О.)</w:t>
      </w:r>
    </w:p>
    <w:p w14:paraId="5D3A0208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целях качественного исполнения взаимных между МБУК городского округа Балашиха «Централизованная библиоте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чная система имени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А.Белого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 и ____________________________________________________________________</w:t>
      </w:r>
    </w:p>
    <w:p w14:paraId="156CC8B2" w14:textId="77777777" w:rsidR="00394FB1" w:rsidRDefault="007C2BA6">
      <w:pPr>
        <w:ind w:firstLine="51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(Ф.И.О. законного представителя несовершеннолетнего участника)</w:t>
      </w:r>
    </w:p>
    <w:p w14:paraId="095C1BB3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обязательств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D9F5CFF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Персональные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о:</w:t>
      </w:r>
    </w:p>
    <w:p w14:paraId="55BF7A9A" w14:textId="77777777" w:rsidR="00394FB1" w:rsidRDefault="007C2BA6">
      <w:pPr>
        <w:numPr>
          <w:ilvl w:val="0"/>
          <w:numId w:val="7"/>
        </w:numPr>
        <w:spacing w:after="0" w:line="240" w:lineRule="auto"/>
        <w:ind w:left="851" w:firstLine="1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Ф.И.О.;</w:t>
      </w:r>
    </w:p>
    <w:p w14:paraId="2DCF493A" w14:textId="77777777" w:rsidR="00394FB1" w:rsidRDefault="007C2BA6">
      <w:pPr>
        <w:numPr>
          <w:ilvl w:val="0"/>
          <w:numId w:val="7"/>
        </w:numPr>
        <w:spacing w:after="0" w:line="240" w:lineRule="auto"/>
        <w:ind w:left="851" w:firstLine="13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Дате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04390366" w14:textId="77777777" w:rsidR="00394FB1" w:rsidRDefault="007C2BA6">
      <w:pPr>
        <w:numPr>
          <w:ilvl w:val="0"/>
          <w:numId w:val="7"/>
        </w:numPr>
        <w:spacing w:after="0" w:line="240" w:lineRule="auto"/>
        <w:ind w:left="851" w:firstLine="13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обучения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работе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14:paraId="1A4424EB" w14:textId="77777777" w:rsidR="00394FB1" w:rsidRDefault="007C2BA6">
      <w:pPr>
        <w:numPr>
          <w:ilvl w:val="0"/>
          <w:numId w:val="7"/>
        </w:numPr>
        <w:spacing w:after="0" w:line="240" w:lineRule="auto"/>
        <w:ind w:left="851" w:firstLine="13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Контактах: номер телефона и </w:t>
      </w:r>
      <w:r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mail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348FC13" w14:textId="77777777" w:rsidR="00394FB1" w:rsidRDefault="007C2BA6">
      <w:pPr>
        <w:numPr>
          <w:ilvl w:val="0"/>
          <w:numId w:val="7"/>
        </w:numPr>
        <w:spacing w:after="0" w:line="240" w:lineRule="auto"/>
        <w:ind w:left="851" w:firstLine="13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Информации о документе, удостоверяющем личность (указана выше);</w:t>
      </w:r>
    </w:p>
    <w:p w14:paraId="61FB414A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предоставлены добровольно и лично.</w:t>
      </w:r>
    </w:p>
    <w:p w14:paraId="7F048C4B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Я согласен(-а) на обработку своих персональных данных (либо персональных данных своего ребёнка __________________________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________________________) </w:t>
      </w:r>
    </w:p>
    <w:p w14:paraId="6C872655" w14:textId="77777777" w:rsidR="00394FB1" w:rsidRDefault="007C2BA6">
      <w:pPr>
        <w:ind w:firstLine="51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(Ф.И.О.)</w:t>
      </w:r>
    </w:p>
    <w:p w14:paraId="17D68C48" w14:textId="77777777" w:rsidR="00394FB1" w:rsidRDefault="007C2BA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 использованием средств автоматизации и без использования таких средств в сроки, определённые интересами МБУК «Централизованная библиотечная система имени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А.Белого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». Даю своё согласие на совершение следующих действий с </w:t>
      </w:r>
      <w:r>
        <w:rPr>
          <w:rFonts w:ascii="Times New Roman" w:hAnsi="Times New Roman" w:cs="Times New Roman"/>
          <w:sz w:val="28"/>
          <w:szCs w:val="28"/>
          <w:lang w:val="ru-RU"/>
        </w:rPr>
        <w:t>моими персональными данными: сбор, систематизация, накопление, хранение, уточнение (обновление, изменение), использование, блокирование, уничтожение.</w:t>
      </w:r>
    </w:p>
    <w:p w14:paraId="1CD0744F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случае неправомерных действий или бездействия МБУК «Централизованная библиотечная система имени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А.Белого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 настоящее согласие может быть отозвано мной заявлением в письменном виде.</w:t>
      </w:r>
    </w:p>
    <w:p w14:paraId="040ABF7D" w14:textId="77777777" w:rsidR="00394FB1" w:rsidRDefault="007C2BA6">
      <w:pPr>
        <w:ind w:firstLine="5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Я информирован(-а) о своём праве на уничтожение персональных данных обо мне (либо о моём ребёнке).</w:t>
      </w:r>
    </w:p>
    <w:p w14:paraId="2B60C826" w14:textId="77777777" w:rsidR="00394FB1" w:rsidRDefault="00394FB1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AEB13F3" w14:textId="77777777" w:rsidR="00394FB1" w:rsidRDefault="007C2B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90"/>
        <w:gridCol w:w="5058"/>
        <w:gridCol w:w="2074"/>
      </w:tblGrid>
      <w:tr w:rsidR="00394FB1" w14:paraId="277CFE52" w14:textId="77777777">
        <w:tc>
          <w:tcPr>
            <w:tcW w:w="2660" w:type="dxa"/>
          </w:tcPr>
          <w:p w14:paraId="67692951" w14:textId="77777777" w:rsidR="00394FB1" w:rsidRDefault="007C2BA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подпись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)   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</w:t>
            </w:r>
          </w:p>
        </w:tc>
        <w:tc>
          <w:tcPr>
            <w:tcW w:w="5528" w:type="dxa"/>
          </w:tcPr>
          <w:p w14:paraId="4862F2AD" w14:textId="77777777" w:rsidR="00394FB1" w:rsidRDefault="007C2BA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расшифровка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подписи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2232" w:type="dxa"/>
          </w:tcPr>
          <w:p w14:paraId="1704A00E" w14:textId="77777777" w:rsidR="00394FB1" w:rsidRDefault="007C2BA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</w:tr>
    </w:tbl>
    <w:p w14:paraId="01356357" w14:textId="77777777" w:rsidR="00394FB1" w:rsidRDefault="00394FB1">
      <w:pPr>
        <w:tabs>
          <w:tab w:val="left" w:pos="1140"/>
        </w:tabs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394FB1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4CD4F" w14:textId="77777777" w:rsidR="007C2BA6" w:rsidRDefault="007C2BA6">
      <w:pPr>
        <w:spacing w:line="240" w:lineRule="auto"/>
      </w:pPr>
      <w:r>
        <w:separator/>
      </w:r>
    </w:p>
  </w:endnote>
  <w:endnote w:type="continuationSeparator" w:id="0">
    <w:p w14:paraId="3AFC066E" w14:textId="77777777" w:rsidR="007C2BA6" w:rsidRDefault="007C2B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519CF" w14:textId="77777777" w:rsidR="007C2BA6" w:rsidRDefault="007C2BA6">
      <w:pPr>
        <w:spacing w:after="0"/>
      </w:pPr>
      <w:r>
        <w:separator/>
      </w:r>
    </w:p>
  </w:footnote>
  <w:footnote w:type="continuationSeparator" w:id="0">
    <w:p w14:paraId="10D23583" w14:textId="77777777" w:rsidR="007C2BA6" w:rsidRDefault="007C2BA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0445264"/>
    <w:multiLevelType w:val="multilevel"/>
    <w:tmpl w:val="30445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765A"/>
    <w:rsid w:val="00034616"/>
    <w:rsid w:val="0006063C"/>
    <w:rsid w:val="000961D6"/>
    <w:rsid w:val="0015074B"/>
    <w:rsid w:val="0029639D"/>
    <w:rsid w:val="002A734E"/>
    <w:rsid w:val="00326F90"/>
    <w:rsid w:val="00394FB1"/>
    <w:rsid w:val="003B0D5F"/>
    <w:rsid w:val="003C251B"/>
    <w:rsid w:val="00513F25"/>
    <w:rsid w:val="00515286"/>
    <w:rsid w:val="0051769A"/>
    <w:rsid w:val="006B69A2"/>
    <w:rsid w:val="007C2BA6"/>
    <w:rsid w:val="0087714E"/>
    <w:rsid w:val="008C554F"/>
    <w:rsid w:val="00A75222"/>
    <w:rsid w:val="00AA1D8D"/>
    <w:rsid w:val="00B42F81"/>
    <w:rsid w:val="00B47730"/>
    <w:rsid w:val="00BB1653"/>
    <w:rsid w:val="00CB0664"/>
    <w:rsid w:val="00D15779"/>
    <w:rsid w:val="00D875FF"/>
    <w:rsid w:val="00E95188"/>
    <w:rsid w:val="00FB1F3A"/>
    <w:rsid w:val="00FC693F"/>
    <w:rsid w:val="26B300A3"/>
    <w:rsid w:val="3CF37FED"/>
    <w:rsid w:val="6B594967"/>
    <w:rsid w:val="6FBE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438572"/>
  <w14:defaultImageDpi w14:val="300"/>
  <w15:docId w15:val="{B7854CEE-BE69-430A-8D82-4C3E191C4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/>
    <w:lsdException w:name="toa heading" w:semiHidden="1" w:unhideWhenUsed="1"/>
    <w:lsdException w:name="List" w:unhideWhenUsed="1"/>
    <w:lsdException w:name="List Bullet" w:unhideWhenUsed="1"/>
    <w:lsdException w:name="List Number" w:unhideWhenUsed="1"/>
    <w:lsdException w:name="List 2" w:unhideWhenUsed="1" w:qFormat="1"/>
    <w:lsdException w:name="List 3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unhideWhenUsed="1" w:qFormat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unhideWhenUsed="1" w:qFormat="1"/>
    <w:lsdException w:name="List Continue 2" w:unhideWhenUsed="1"/>
    <w:lsdException w:name="List Continue 3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 w:qFormat="1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 w:qFormat="1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 w:qFormat="1"/>
    <w:lsdException w:name="Medium Shading 1 Accent 1" w:uiPriority="63" w:qFormat="1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 w:qFormat="1"/>
    <w:lsdException w:name="Medium Shading 1 Accent 2" w:uiPriority="63"/>
    <w:lsdException w:name="Medium Shading 2 Accent 2" w:uiPriority="64" w:qFormat="1"/>
    <w:lsdException w:name="Medium List 1 Accent 2" w:uiPriority="65" w:qFormat="1"/>
    <w:lsdException w:name="Medium List 2 Accent 2" w:uiPriority="66"/>
    <w:lsdException w:name="Medium Grid 1 Accent 2" w:uiPriority="67" w:qFormat="1"/>
    <w:lsdException w:name="Medium Grid 2 Accent 2" w:uiPriority="68" w:qFormat="1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 w:qFormat="1"/>
    <w:lsdException w:name="Medium List 1 Accent 3" w:uiPriority="65" w:qFormat="1"/>
    <w:lsdException w:name="Medium List 2 Accent 3" w:uiPriority="66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 w:qFormat="1"/>
    <w:lsdException w:name="Medium Shading 1 Accent 4" w:uiPriority="63"/>
    <w:lsdException w:name="Medium Shading 2 Accent 4" w:uiPriority="64" w:qFormat="1"/>
    <w:lsdException w:name="Medium List 1 Accent 4" w:uiPriority="65" w:qFormat="1"/>
    <w:lsdException w:name="Medium List 2 Accent 4" w:uiPriority="66"/>
    <w:lsdException w:name="Medium Grid 1 Accent 4" w:uiPriority="67"/>
    <w:lsdException w:name="Medium Grid 2 Accent 4" w:uiPriority="68" w:qFormat="1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/>
    <w:lsdException w:name="Medium List 1 Accent 5" w:uiPriority="65" w:qFormat="1"/>
    <w:lsdException w:name="Medium List 2 Accent 5" w:uiPriority="66"/>
    <w:lsdException w:name="Medium Grid 1 Accent 5" w:uiPriority="67"/>
    <w:lsdException w:name="Medium Grid 2 Accent 5" w:uiPriority="68" w:qFormat="1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/>
    <w:lsdException w:name="Medium Grid 2 Accent 6" w:uiPriority="68" w:qFormat="1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Emphasis"/>
    <w:basedOn w:val="a2"/>
    <w:uiPriority w:val="20"/>
    <w:qFormat/>
    <w:rPr>
      <w:i/>
      <w:iCs/>
    </w:rPr>
  </w:style>
  <w:style w:type="character" w:styleId="a6">
    <w:name w:val="Hyperlink"/>
    <w:basedOn w:val="a2"/>
    <w:uiPriority w:val="99"/>
    <w:unhideWhenUsed/>
    <w:rPr>
      <w:color w:val="0000FF" w:themeColor="hyperlink"/>
      <w:u w:val="single"/>
    </w:rPr>
  </w:style>
  <w:style w:type="character" w:styleId="a7">
    <w:name w:val="Strong"/>
    <w:basedOn w:val="a2"/>
    <w:uiPriority w:val="22"/>
    <w:qFormat/>
    <w:rPr>
      <w:b/>
      <w:bCs/>
    </w:rPr>
  </w:style>
  <w:style w:type="paragraph" w:styleId="a8">
    <w:name w:val="List Continue"/>
    <w:basedOn w:val="a1"/>
    <w:uiPriority w:val="99"/>
    <w:unhideWhenUsed/>
    <w:qFormat/>
    <w:pPr>
      <w:spacing w:after="120"/>
      <w:ind w:left="360"/>
      <w:contextualSpacing/>
    </w:pPr>
  </w:style>
  <w:style w:type="paragraph" w:styleId="23">
    <w:name w:val="Body Text 2"/>
    <w:basedOn w:val="a1"/>
    <w:link w:val="24"/>
    <w:uiPriority w:val="99"/>
    <w:unhideWhenUsed/>
    <w:pPr>
      <w:spacing w:after="120" w:line="480" w:lineRule="auto"/>
    </w:pPr>
  </w:style>
  <w:style w:type="paragraph" w:styleId="a9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3">
    <w:name w:val="List Number 3"/>
    <w:basedOn w:val="a1"/>
    <w:uiPriority w:val="99"/>
    <w:unhideWhenUsed/>
    <w:qFormat/>
    <w:pPr>
      <w:numPr>
        <w:numId w:val="1"/>
      </w:numPr>
      <w:contextualSpacing/>
    </w:pPr>
  </w:style>
  <w:style w:type="paragraph" w:styleId="aa">
    <w:name w:val="header"/>
    <w:basedOn w:val="a1"/>
    <w:link w:val="ab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c">
    <w:name w:val="Body Text"/>
    <w:basedOn w:val="a1"/>
    <w:link w:val="ad"/>
    <w:uiPriority w:val="99"/>
    <w:unhideWhenUsed/>
    <w:pPr>
      <w:spacing w:after="120"/>
    </w:pPr>
  </w:style>
  <w:style w:type="paragraph" w:styleId="ae">
    <w:name w:val="macro"/>
    <w:link w:val="af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lang w:val="en-US" w:eastAsia="en-US"/>
    </w:rPr>
  </w:style>
  <w:style w:type="paragraph" w:styleId="a0">
    <w:name w:val="List Bullet"/>
    <w:basedOn w:val="a1"/>
    <w:uiPriority w:val="99"/>
    <w:unhideWhenUsed/>
    <w:pPr>
      <w:numPr>
        <w:numId w:val="2"/>
      </w:numPr>
      <w:contextualSpacing/>
    </w:pPr>
  </w:style>
  <w:style w:type="paragraph" w:styleId="20">
    <w:name w:val="List Bullet 2"/>
    <w:basedOn w:val="a1"/>
    <w:uiPriority w:val="99"/>
    <w:unhideWhenUsed/>
    <w:pPr>
      <w:numPr>
        <w:numId w:val="3"/>
      </w:numPr>
      <w:contextualSpacing/>
    </w:pPr>
  </w:style>
  <w:style w:type="paragraph" w:styleId="30">
    <w:name w:val="List Bullet 3"/>
    <w:basedOn w:val="a1"/>
    <w:uiPriority w:val="99"/>
    <w:unhideWhenUsed/>
    <w:qFormat/>
    <w:pPr>
      <w:numPr>
        <w:numId w:val="4"/>
      </w:numPr>
      <w:contextualSpacing/>
    </w:pPr>
  </w:style>
  <w:style w:type="paragraph" w:styleId="af0">
    <w:name w:val="Title"/>
    <w:basedOn w:val="a1"/>
    <w:next w:val="a1"/>
    <w:link w:val="af1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2">
    <w:name w:val="footer"/>
    <w:basedOn w:val="a1"/>
    <w:link w:val="af3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">
    <w:name w:val="List Number"/>
    <w:basedOn w:val="a1"/>
    <w:uiPriority w:val="99"/>
    <w:unhideWhenUsed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pPr>
      <w:numPr>
        <w:numId w:val="6"/>
      </w:numPr>
      <w:contextualSpacing/>
    </w:pPr>
  </w:style>
  <w:style w:type="paragraph" w:styleId="af4">
    <w:name w:val="List"/>
    <w:basedOn w:val="a1"/>
    <w:uiPriority w:val="99"/>
    <w:unhideWhenUsed/>
    <w:pPr>
      <w:ind w:left="360" w:hanging="360"/>
      <w:contextualSpacing/>
    </w:pPr>
  </w:style>
  <w:style w:type="paragraph" w:styleId="33">
    <w:name w:val="Body Text 3"/>
    <w:basedOn w:val="a1"/>
    <w:link w:val="34"/>
    <w:uiPriority w:val="99"/>
    <w:unhideWhenUsed/>
    <w:qFormat/>
    <w:pPr>
      <w:spacing w:after="120"/>
    </w:pPr>
    <w:rPr>
      <w:sz w:val="16"/>
      <w:szCs w:val="16"/>
    </w:rPr>
  </w:style>
  <w:style w:type="paragraph" w:styleId="af5">
    <w:name w:val="Subtitle"/>
    <w:basedOn w:val="a1"/>
    <w:next w:val="a1"/>
    <w:link w:val="af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5">
    <w:name w:val="List Continue 2"/>
    <w:basedOn w:val="a1"/>
    <w:uiPriority w:val="99"/>
    <w:unhideWhenUsed/>
    <w:pPr>
      <w:spacing w:after="120"/>
      <w:ind w:left="720"/>
      <w:contextualSpacing/>
    </w:pPr>
  </w:style>
  <w:style w:type="paragraph" w:styleId="35">
    <w:name w:val="List Continue 3"/>
    <w:basedOn w:val="a1"/>
    <w:uiPriority w:val="99"/>
    <w:unhideWhenUsed/>
    <w:pPr>
      <w:spacing w:after="120"/>
      <w:ind w:left="1080"/>
      <w:contextualSpacing/>
    </w:pPr>
  </w:style>
  <w:style w:type="paragraph" w:styleId="26">
    <w:name w:val="List 2"/>
    <w:basedOn w:val="a1"/>
    <w:uiPriority w:val="99"/>
    <w:unhideWhenUsed/>
    <w:qFormat/>
    <w:pPr>
      <w:ind w:left="720" w:hanging="360"/>
      <w:contextualSpacing/>
    </w:pPr>
  </w:style>
  <w:style w:type="paragraph" w:styleId="36">
    <w:name w:val="List 3"/>
    <w:basedOn w:val="a1"/>
    <w:uiPriority w:val="99"/>
    <w:unhideWhenUsed/>
    <w:pPr>
      <w:ind w:left="1080" w:hanging="360"/>
      <w:contextualSpacing/>
    </w:pPr>
  </w:style>
  <w:style w:type="table" w:styleId="af7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Верхний колонтитул Знак"/>
    <w:basedOn w:val="a2"/>
    <w:link w:val="aa"/>
    <w:uiPriority w:val="99"/>
  </w:style>
  <w:style w:type="character" w:customStyle="1" w:styleId="af3">
    <w:name w:val="Нижний колонтитул Знак"/>
    <w:basedOn w:val="a2"/>
    <w:link w:val="af2"/>
    <w:uiPriority w:val="99"/>
  </w:style>
  <w:style w:type="paragraph" w:styleId="af8">
    <w:name w:val="No Spacing"/>
    <w:uiPriority w:val="1"/>
    <w:qFormat/>
    <w:rPr>
      <w:sz w:val="22"/>
      <w:szCs w:val="22"/>
      <w:lang w:val="en-US" w:eastAsia="en-US"/>
    </w:rPr>
  </w:style>
  <w:style w:type="character" w:customStyle="1" w:styleId="10">
    <w:name w:val="Заголовок 1 Знак"/>
    <w:basedOn w:val="a2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1">
    <w:name w:val="Заголовок Знак"/>
    <w:basedOn w:val="a2"/>
    <w:link w:val="af0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6">
    <w:name w:val="Подзаголовок Знак"/>
    <w:basedOn w:val="a2"/>
    <w:link w:val="af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9">
    <w:name w:val="List Paragraph"/>
    <w:basedOn w:val="a1"/>
    <w:uiPriority w:val="34"/>
    <w:qFormat/>
    <w:pPr>
      <w:ind w:left="720"/>
      <w:contextualSpacing/>
    </w:pPr>
  </w:style>
  <w:style w:type="character" w:customStyle="1" w:styleId="ad">
    <w:name w:val="Основной текст Знак"/>
    <w:basedOn w:val="a2"/>
    <w:link w:val="ac"/>
    <w:uiPriority w:val="99"/>
    <w:qFormat/>
  </w:style>
  <w:style w:type="character" w:customStyle="1" w:styleId="24">
    <w:name w:val="Основной текст 2 Знак"/>
    <w:basedOn w:val="a2"/>
    <w:link w:val="23"/>
    <w:uiPriority w:val="99"/>
  </w:style>
  <w:style w:type="character" w:customStyle="1" w:styleId="34">
    <w:name w:val="Основной текст 3 Знак"/>
    <w:basedOn w:val="a2"/>
    <w:link w:val="33"/>
    <w:uiPriority w:val="99"/>
    <w:qFormat/>
    <w:rPr>
      <w:sz w:val="16"/>
      <w:szCs w:val="16"/>
    </w:rPr>
  </w:style>
  <w:style w:type="character" w:customStyle="1" w:styleId="af">
    <w:name w:val="Текст макроса Знак"/>
    <w:basedOn w:val="a2"/>
    <w:link w:val="ae"/>
    <w:uiPriority w:val="99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Заголовок 6 Знак"/>
    <w:basedOn w:val="a2"/>
    <w:link w:val="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Заголовок 7 Знак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a">
    <w:name w:val="Intense Quote"/>
    <w:basedOn w:val="a1"/>
    <w:next w:val="a1"/>
    <w:link w:val="afb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Выделенная цитата Знак"/>
    <w:basedOn w:val="a2"/>
    <w:link w:val="afa"/>
    <w:uiPriority w:val="30"/>
    <w:qFormat/>
    <w:rPr>
      <w:b/>
      <w:bCs/>
      <w:i/>
      <w:iCs/>
      <w:color w:val="4F81BD" w:themeColor="accent1"/>
    </w:rPr>
  </w:style>
  <w:style w:type="character" w:customStyle="1" w:styleId="11">
    <w:name w:val="Слабое выделение1"/>
    <w:basedOn w:val="a2"/>
    <w:uiPriority w:val="19"/>
    <w:qFormat/>
    <w:rPr>
      <w:i/>
      <w:iCs/>
      <w:color w:val="7F7F7F" w:themeColor="text1" w:themeTint="80"/>
    </w:rPr>
  </w:style>
  <w:style w:type="character" w:customStyle="1" w:styleId="12">
    <w:name w:val="Сильное выделение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3">
    <w:name w:val="Слабая ссылка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14">
    <w:name w:val="Сильная ссылка1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Название книги1"/>
    <w:basedOn w:val="a2"/>
    <w:uiPriority w:val="33"/>
    <w:qFormat/>
    <w:rPr>
      <w:b/>
      <w:bCs/>
      <w:smallCaps/>
      <w:spacing w:val="5"/>
    </w:rPr>
  </w:style>
  <w:style w:type="paragraph" w:customStyle="1" w:styleId="16">
    <w:name w:val="Заголовок оглавления1"/>
    <w:basedOn w:val="1"/>
    <w:next w:val="a1"/>
    <w:uiPriority w:val="39"/>
    <w:semiHidden/>
    <w:unhideWhenUsed/>
    <w:qFormat/>
    <w:pPr>
      <w:outlineLvl w:val="9"/>
    </w:pPr>
  </w:style>
  <w:style w:type="table" w:styleId="afc">
    <w:name w:val="Light Shading"/>
    <w:basedOn w:val="a3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d">
    <w:name w:val="Light List"/>
    <w:basedOn w:val="a3"/>
    <w:uiPriority w:val="61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e">
    <w:name w:val="Light Grid"/>
    <w:basedOn w:val="a3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7">
    <w:name w:val="Medium Shading 1"/>
    <w:basedOn w:val="a3"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8">
    <w:name w:val="Medium List 1"/>
    <w:basedOn w:val="a3"/>
    <w:uiPriority w:val="65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Grid 1"/>
    <w:basedOn w:val="a3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f">
    <w:name w:val="Dark List"/>
    <w:basedOn w:val="a3"/>
    <w:uiPriority w:val="70"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0">
    <w:name w:val="Colorful Shading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1">
    <w:name w:val="Colorful List"/>
    <w:basedOn w:val="a3"/>
    <w:uiPriority w:val="72"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2">
    <w:name w:val="Colorful Grid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EA5783-3F1F-4485-B382-108370D5A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</cp:lastModifiedBy>
  <cp:revision>3</cp:revision>
  <dcterms:created xsi:type="dcterms:W3CDTF">2025-08-12T14:53:00Z</dcterms:created>
  <dcterms:modified xsi:type="dcterms:W3CDTF">2025-08-28T10:52:00Z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1049-12.2.0.22530</vt:lpwstr>
  </property>
  <property fmtid="{D5CDD505-2E9C-101B-9397-08002B2CF9AE}" pid="3" name="ICV">
    <vt:lpwstr>38650BF523974FFDB43063FCBAF2ECAE_12</vt:lpwstr>
  </property>
</Properties>
</file>